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3847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1185,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1185,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402-ПП/3847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09:21:29.451;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09:21:29.451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